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96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745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93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Дизер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Алексея Александровича, </w:t>
      </w:r>
      <w:r>
        <w:rPr>
          <w:rStyle w:val="cat-UserDefinedgrp-37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Дизер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А.А.18.03.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6rplc-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800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</w:t>
      </w:r>
      <w:r>
        <w:rPr>
          <w:rFonts w:ascii="Times New Roman" w:eastAsia="Times New Roman" w:hAnsi="Times New Roman" w:cs="Times New Roman"/>
          <w:sz w:val="27"/>
          <w:szCs w:val="27"/>
        </w:rPr>
        <w:t>086240001388760 от 05.01.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ч.1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 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Дизер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судебном заседании вину в совершении правонарушения признал.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Дизер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А.А. </w:t>
      </w:r>
      <w:r>
        <w:rPr>
          <w:rFonts w:ascii="Times New Roman" w:eastAsia="Times New Roman" w:hAnsi="Times New Roman" w:cs="Times New Roman"/>
          <w:sz w:val="27"/>
          <w:szCs w:val="27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Дизер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А.А.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Дизер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18810086240001388760 от 05.01.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ст.12.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</w:t>
      </w:r>
      <w:r>
        <w:rPr>
          <w:rFonts w:ascii="Times New Roman" w:eastAsia="Times New Roman" w:hAnsi="Times New Roman" w:cs="Times New Roman"/>
          <w:sz w:val="27"/>
          <w:szCs w:val="27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800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Дизер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Дизер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Алексея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одна тысяча </w:t>
      </w:r>
      <w:r>
        <w:rPr>
          <w:rFonts w:ascii="Times New Roman" w:eastAsia="Times New Roman" w:hAnsi="Times New Roman" w:cs="Times New Roman"/>
          <w:sz w:val="27"/>
          <w:szCs w:val="27"/>
        </w:rPr>
        <w:t>шестьсот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Дизер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А.А.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962620179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96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2">
    <w:name w:val="cat-UserDefined grp-37 rplc-12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